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672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4690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Коваленко Дмитрия Григорьевича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Коваленко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ПСОК «Заречное», проезд 13, уч. 301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Коваленко Д.Г.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Коваленко Д.Г.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Коваленко Д.Г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Коваленко Д.Г.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Коваленко Д.Г.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Коваленко Дмитрия Григорьевича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Коваленко Д.Г.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0412365400325006722620150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32rplc-20">
    <w:name w:val="cat-UserDefined grp-32 rplc-20"/>
    <w:basedOn w:val="DefaultParagraphFont"/>
  </w:style>
  <w:style w:type="character" w:customStyle="1" w:styleId="cat-UserDefinedgrp-32rplc-26">
    <w:name w:val="cat-UserDefined grp-32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